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396-ПП/2405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"03"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396-ПП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№22248386) от "01"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2405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Стул офисный, инвентарный номер: 7348, местонахождение: г. Челябинск, ул. Российская, д. 260/2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Стул офисный, инвентарный номер: 7348, местонахождение: г. Челябинск, ул. Российская, д. 260/2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12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28.06.2026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02.07.2026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201,15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(г.Челябинск, ул.Лермонтова, д.4, кв.126)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